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0.2 -->
  <w:body>
    <w:tbl>
      <w:tblPr>
        <w:tblStyle w:val="MsoTableGrid"/>
        <w:tblpPr w:leftFromText="142" w:rightFromText="142" w:topFromText="0" w:bottomFromText="0" w:vertAnchor="text" w:tblpY="1"/>
        <w:tblOverlap w:val="never"/>
        <w:shd w:val="clear" w:color="auto" w:fill="F4F4F4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972"/>
        <w:gridCol w:w="5529"/>
        <w:gridCol w:w="980"/>
        <w:gridCol w:w="1880"/>
      </w:tblGrid>
      <w:tr>
        <w:tblPrEx>
          <w:shd w:val="clear" w:color="auto" w:fill="F4F4F4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350"/>
        </w:trPr>
        <w:tc>
          <w:tcPr>
            <w:tcW w:w="954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top"/>
            <w:hideMark/>
          </w:tcPr>
          <w:p>
            <w:pPr>
              <w:pStyle w:val="pMsoNormal"/>
              <w:spacing w:before="0" w:after="0"/>
              <w:ind w:left="0" w:right="0"/>
              <w:jc w:val="right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" o:spid="_x0000_i1025" type="#_x0000_t75" style="width:24pt;height:24pt;mso-wrap-style:square;visibility:visible">
                  <v:imagedata r:id="rId4" o:title="logo"/>
                </v:shape>
              </w:pict>
            </w:r>
          </w:p>
        </w:tc>
        <w:tc>
          <w:tcPr>
            <w:tcW w:w="8586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center"/>
            <w:hideMark/>
          </w:tcPr>
          <w:p>
            <w:pPr>
              <w:pStyle w:val="pMsoNormal"/>
              <w:spacing w:before="0" w:after="0"/>
              <w:ind w:left="0" w:right="0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Check Point Threat Extraction secured this document</w:t>
            </w:r>
          </w:p>
        </w:tc>
        <w:tc>
          <w:tcPr>
            <w:tcW w:w="1026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top"/>
            <w:hideMark/>
          </w:tcPr>
          <w:p>
            <w:pPr>
              <w:pStyle w:val="pMsoNormal"/>
              <w:spacing w:before="0" w:after="0"/>
              <w:ind w:left="0" w:right="0"/>
              <w:jc w:val="right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r>
              <w:pict>
                <v:shape id="Picture_x0020_1" o:spid="_x0000_i1026" type="#_x0000_t75" style="width:20.25pt;height:20.25pt;mso-wrap-style:square;visibility:visible">
                  <v:imagedata r:id="rId5" o:title="get_orig_image"/>
                </v:shape>
              </w:pict>
            </w:r>
          </w:p>
        </w:tc>
        <w:tc>
          <w:tcPr>
            <w:tcW w:w="2286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center"/>
            <w:hideMark/>
          </w:tcPr>
          <w:p>
            <w:pPr>
              <w:pStyle w:val="pMsoNormal"/>
              <w:spacing w:before="0" w:after="0"/>
              <w:ind w:left="0" w:right="0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hyperlink r:id="rId6" w:history="1">
              <w:r>
                <w:rPr>
                  <w:rStyle w:val="alink"/>
                  <w:b w:val="0"/>
                  <w:bCs w:val="0"/>
                  <w:i w:val="0"/>
                  <w:iCs w:val="0"/>
                  <w:smallCaps w:val="0"/>
                  <w:u w:val="single" w:color="0000FF"/>
                  <w:lang w:val="en-US" w:eastAsia="en-US"/>
                </w:rPr>
                <w:t>Get Original</w:t>
              </w:r>
            </w:hyperlink>
          </w:p>
        </w:tc>
      </w:tr>
    </w:tbl>
    <w:p>
      <w:pPr>
        <w:pStyle w:val="pMsoNormal"/>
        <w:spacing w:before="0" w:after="0"/>
        <w:ind w:left="0" w:right="0"/>
        <w:rPr>
          <w:rFonts w:ascii="sans-serif" w:eastAsia="sans-serif" w:hAnsi="sans-serif" w:cs="sans-serif"/>
          <w:lang w:val="en-US" w:eastAsia="en-US"/>
        </w:rPr>
        <w:sectPr>
          <w:pgSz w:w="12240" w:h="15840"/>
          <w:pgMar w:top="0" w:right="0" w:left="0" w:header="0" w:footer="720"/>
          <w:cols w:space="720"/>
        </w:sectPr>
      </w:pPr>
      <w:r>
        <w:rPr>
          <w:lang w:val="en-US" w:eastAsia="en-US"/>
        </w:rPr>
        <w:t> </w:t>
      </w:r>
    </w:p>
    <w:tbl>
      <w:tblPr>
        <w:tblStyle w:val="TableGrid"/>
        <w:tblW w:w="8763" w:type="dxa"/>
        <w:tblInd w:w="-5" w:type="dxa"/>
        <w:tblLook w:val="04A0"/>
      </w:tblPr>
      <w:tblGrid>
        <w:gridCol w:w="4206"/>
        <w:gridCol w:w="1687"/>
        <w:gridCol w:w="2870"/>
      </w:tblGrid>
      <w:tr w:rsidTr="00F62BA1">
        <w:tblPrEx>
          <w:tblW w:w="8763" w:type="dxa"/>
          <w:tblInd w:w="-5" w:type="dxa"/>
          <w:tblLook w:val="04A0"/>
        </w:tblPrEx>
        <w:tc>
          <w:tcPr>
            <w:tcW w:w="4206" w:type="dxa"/>
            <w:shd w:val="clear" w:color="auto" w:fill="00B050"/>
          </w:tcPr>
          <w:p w:rsidR="00C066D6" w:rsidP="00F62BA1">
            <w:pPr>
              <w:rPr>
                <w:rFonts w:ascii="Calibri" w:eastAsia="Calibri" w:hAnsi="Calibri"/>
              </w:rPr>
            </w:pPr>
            <w:bookmarkStart w:id="0" w:name="_GoBack"/>
            <w:bookmarkEnd w:id="0"/>
            <w:r>
              <w:rPr>
                <w:rFonts w:ascii="Calibri" w:eastAsia="Calibri" w:hAnsi="Calibri"/>
              </w:rPr>
              <w:t>Nom :</w:t>
            </w:r>
          </w:p>
          <w:p w:rsidR="00C066D6" w:rsidP="00F62BA1">
            <w:pPr>
              <w:rPr>
                <w:rFonts w:ascii="Calibri" w:eastAsia="Calibri" w:hAnsi="Calibri"/>
              </w:rPr>
            </w:pPr>
          </w:p>
        </w:tc>
        <w:tc>
          <w:tcPr>
            <w:tcW w:w="1687" w:type="dxa"/>
            <w:shd w:val="clear" w:color="auto" w:fill="00B050"/>
          </w:tcPr>
          <w:p w:rsidR="00C066D6" w:rsidP="00F62BA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date</w:t>
            </w:r>
          </w:p>
        </w:tc>
      </w:tr>
      <w:tr w:rsidTr="00F62BA1">
        <w:tblPrEx>
          <w:tblW w:w="8763" w:type="dxa"/>
          <w:tblInd w:w="-5" w:type="dxa"/>
          <w:tblLook w:val="04A0"/>
        </w:tblPrEx>
        <w:tc>
          <w:tcPr>
            <w:tcW w:w="5893" w:type="dxa"/>
            <w:gridSpan w:val="2"/>
          </w:tcPr>
          <w:p w:rsidR="00C066D6" w:rsidP="00F62BA1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z w:val="32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32"/>
                <w:szCs w:val="20"/>
                <w:lang w:eastAsia="ar-SA"/>
              </w:rPr>
              <w:t>Darwin</w:t>
            </w:r>
          </w:p>
          <w:p w:rsidR="00C066D6" w:rsidP="00F62BA1">
            <w:pPr>
              <w:widowControl w:val="0"/>
              <w:suppressAutoHyphens/>
              <w:autoSpaceDN w:val="0"/>
              <w:textAlignment w:val="baseline"/>
              <w:rPr>
                <w:rFonts w:ascii="Arial" w:hAnsi="Arial"/>
                <w:b/>
                <w:sz w:val="32"/>
                <w:szCs w:val="20"/>
                <w:lang w:eastAsia="ar-SA"/>
              </w:rPr>
            </w:pPr>
          </w:p>
        </w:tc>
        <w:tc>
          <w:tcPr>
            <w:tcW w:w="2870" w:type="dxa"/>
          </w:tcPr>
          <w:p w:rsidR="00C066D6" w:rsidRPr="002F53E9" w:rsidP="00F62BA1">
            <w:pPr>
              <w:rPr>
                <w:rFonts w:ascii="Calibri" w:eastAsia="Calibri" w:hAnsi="Calibri"/>
                <w:sz w:val="44"/>
                <w:szCs w:val="44"/>
              </w:rPr>
            </w:pPr>
            <w:r w:rsidRPr="002F53E9">
              <w:rPr>
                <w:rFonts w:ascii="Calibri" w:eastAsia="Calibri" w:hAnsi="Calibri"/>
                <w:sz w:val="44"/>
                <w:szCs w:val="44"/>
              </w:rPr>
              <w:t xml:space="preserve"> </w:t>
            </w:r>
            <w:r w:rsidR="00D0450E">
              <w:rPr>
                <w:rFonts w:ascii="Arial" w:eastAsia="Calibri" w:hAnsi="Arial" w:cs="Arial"/>
                <w:sz w:val="32"/>
                <w:szCs w:val="32"/>
              </w:rPr>
              <w:t>Chap</w:t>
            </w:r>
            <w:r w:rsidR="00D0450E">
              <w:rPr>
                <w:rFonts w:ascii="Arial" w:eastAsia="Calibri" w:hAnsi="Arial" w:cs="Arial"/>
                <w:sz w:val="32"/>
                <w:szCs w:val="32"/>
              </w:rPr>
              <w:t xml:space="preserve"> 3</w:t>
            </w:r>
          </w:p>
        </w:tc>
      </w:tr>
    </w:tbl>
    <w:p w:rsidR="00C066D6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p w:rsidR="00C066D6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p w:rsidR="00C066D6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tbl>
      <w:tblPr>
        <w:tblStyle w:val="TableGrid"/>
        <w:tblW w:w="0" w:type="auto"/>
        <w:tblLook w:val="04A0"/>
      </w:tblPr>
      <w:tblGrid>
        <w:gridCol w:w="4315"/>
        <w:gridCol w:w="4315"/>
      </w:tblGrid>
      <w:tr w:rsidTr="525F580F">
        <w:tblPrEx>
          <w:tblW w:w="0" w:type="auto"/>
          <w:tblLook w:val="04A0"/>
        </w:tblPrEx>
        <w:tc>
          <w:tcPr>
            <w:tcW w:w="4315" w:type="dxa"/>
            <w:tcBorders>
              <w:top w:val="nil"/>
              <w:left w:val="nil"/>
              <w:right w:val="nil"/>
            </w:tcBorders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>Darwin</w:t>
            </w:r>
          </w:p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25F580F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25F580F" w:rsidR="2B406E0D">
              <w:rPr>
                <w:rFonts w:ascii="Arial" w:eastAsia="Calibri" w:hAnsi="Arial" w:cs="Arial"/>
                <w:sz w:val="32"/>
                <w:szCs w:val="32"/>
              </w:rPr>
              <w:t>Charles Robert Darwin</w:t>
            </w: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25F580F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25F580F" w:rsidR="4E272F4D">
              <w:rPr>
                <w:rFonts w:ascii="Arial" w:eastAsia="Calibri" w:hAnsi="Arial" w:cs="Arial"/>
                <w:sz w:val="32"/>
                <w:szCs w:val="32"/>
              </w:rPr>
              <w:t>1809-1882</w:t>
            </w:r>
          </w:p>
        </w:tc>
      </w:tr>
      <w:tr w:rsidTr="525F580F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>Théorie</w:t>
            </w:r>
            <w:r w:rsidRPr="00C066D6">
              <w:rPr>
                <w:rFonts w:ascii="Arial" w:eastAsia="Calibri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25F580F" w:rsidR="1D6920B1">
              <w:rPr>
                <w:rFonts w:ascii="Arial" w:eastAsia="Calibri" w:hAnsi="Arial" w:cs="Arial"/>
                <w:sz w:val="32"/>
                <w:szCs w:val="32"/>
              </w:rPr>
              <w:t>L’évolution</w:t>
            </w: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25F580F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25F580F" w:rsidR="78E48381">
              <w:rPr>
                <w:rFonts w:ascii="Arial" w:eastAsia="Calibri" w:hAnsi="Arial" w:cs="Arial"/>
                <w:sz w:val="32"/>
                <w:szCs w:val="32"/>
              </w:rPr>
              <w:t>Anglais</w:t>
            </w:r>
          </w:p>
        </w:tc>
      </w:tr>
      <w:tr w:rsidTr="525F580F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 xml:space="preserve">Son </w:t>
            </w:r>
            <w:r>
              <w:rPr>
                <w:rFonts w:ascii="Arial" w:eastAsia="Calibri" w:hAnsi="Arial" w:cs="Arial"/>
                <w:sz w:val="32"/>
                <w:szCs w:val="32"/>
              </w:rPr>
              <w:t>oeuvre</w:t>
            </w:r>
            <w:r w:rsidRPr="00C066D6">
              <w:rPr>
                <w:rFonts w:ascii="Arial" w:eastAsia="Calibri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25F580F" w:rsidR="6C2CC031">
              <w:rPr>
                <w:rFonts w:ascii="Arial" w:eastAsia="Calibri" w:hAnsi="Arial" w:cs="Arial"/>
                <w:sz w:val="32"/>
                <w:szCs w:val="32"/>
              </w:rPr>
              <w:t>L'origine des espèces</w:t>
            </w:r>
          </w:p>
        </w:tc>
      </w:tr>
      <w:tr w:rsidTr="525F580F">
        <w:tblPrEx>
          <w:tblW w:w="0" w:type="auto"/>
          <w:tblLook w:val="04A0"/>
        </w:tblPrEx>
        <w:tc>
          <w:tcPr>
            <w:tcW w:w="8630" w:type="dxa"/>
            <w:gridSpan w:val="2"/>
          </w:tcPr>
          <w:p w:rsidR="00C066D6" w:rsidP="525F580F">
            <w:pPr>
              <w:rPr>
                <w:rFonts w:ascii="Calibri" w:eastAsia="Calibri" w:hAnsi="Calibri"/>
              </w:rPr>
            </w:pPr>
            <w:r w:rsidR="5FDC952D">
              <w:drawing>
                <wp:inline>
                  <wp:extent cx="2847975" cy="1600200"/>
                  <wp:effectExtent l="0" t="0" r="0" b="0"/>
                  <wp:docPr id="20265582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326403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DC952D">
              <w:drawing>
                <wp:inline>
                  <wp:extent cx="1657350" cy="2752725"/>
                  <wp:effectExtent l="0" t="0" r="0" b="0"/>
                  <wp:docPr id="9292878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887718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6C86D7">
              <w:drawing>
                <wp:inline>
                  <wp:extent cx="2638425" cy="1733550"/>
                  <wp:effectExtent l="0" t="0" r="0" b="0"/>
                  <wp:docPr id="4982767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68952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AC2933">
              <w:drawing>
                <wp:inline>
                  <wp:extent cx="2466975" cy="1847850"/>
                  <wp:effectExtent l="0" t="0" r="0" b="0"/>
                  <wp:docPr id="16797155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941502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D6" w:rsidP="525F580F">
            <w:pPr>
              <w:jc w:val="center"/>
              <w:rPr>
                <w:rFonts w:ascii="Calibri" w:eastAsia="Calibri" w:hAnsi="Calibri"/>
              </w:rPr>
            </w:pPr>
            <w:r>
              <w:drawing>
                <wp:inline>
                  <wp:extent cx="2314575" cy="23145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749931" name="Image 1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E73A56E">
              <w:drawing>
                <wp:inline>
                  <wp:extent cx="1838325" cy="2476500"/>
                  <wp:effectExtent l="0" t="0" r="0" b="0"/>
                  <wp:docPr id="18113060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193412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A631823">
              <w:drawing>
                <wp:inline>
                  <wp:extent cx="2619375" cy="1743075"/>
                  <wp:effectExtent l="0" t="0" r="0" b="0"/>
                  <wp:docPr id="12644744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158488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993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sectPr>
      <w:type w:val="continuous"/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2F53E9"/>
    <w:rsid w:val="00C066D6"/>
    <w:rsid w:val="00D0450E"/>
    <w:rsid w:val="00D40993"/>
    <w:rsid w:val="00F62BA1"/>
    <w:rsid w:val="066C86D7"/>
    <w:rsid w:val="1D6920B1"/>
    <w:rsid w:val="23AC2933"/>
    <w:rsid w:val="2B406E0D"/>
    <w:rsid w:val="2E73A56E"/>
    <w:rsid w:val="4A631823"/>
    <w:rsid w:val="4E272F4D"/>
    <w:rsid w:val="525F580F"/>
    <w:rsid w:val="5FDC952D"/>
    <w:rsid w:val="6C2CC031"/>
    <w:rsid w:val="78E48381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sans-serif" w:eastAsia="sans-serif" w:hAnsi="sans-serif" w:cs="sans-serif"/>
      <w:b/>
      <w:bCs/>
      <w:i w:val="0"/>
      <w:color w:val="2C59E0"/>
      <w:kern w:val="36"/>
      <w:sz w:val="32"/>
      <w:szCs w:val="32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sans-serif" w:eastAsia="sans-serif" w:hAnsi="sans-serif" w:cs="sans-serif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sans-serif" w:eastAsia="sans-serif" w:hAnsi="sans-serif" w:cs="sans-serif"/>
      <w:b/>
      <w:bCs/>
      <w:i w:val="0"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rFonts w:ascii="serif" w:eastAsia="serif" w:hAnsi="serif" w:cs="serif"/>
      <w:b/>
      <w:bCs/>
      <w:i w:val="0"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rFonts w:ascii="sans-serif" w:eastAsia="sans-serif" w:hAnsi="sans-serif" w:cs="sans-serif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rFonts w:ascii="serif" w:eastAsia="serif" w:hAnsi="serif" w:cs="serif"/>
      <w:b/>
      <w:bCs/>
      <w:i w:val="0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WordSection1">
    <w:name w:val="div_WordSection1"/>
    <w:basedOn w:val="Normal"/>
  </w:style>
  <w:style w:type="paragraph" w:customStyle="1" w:styleId="pMsoNormal">
    <w:name w:val="p_MsoNormal"/>
    <w:basedOn w:val="Normal"/>
    <w:rPr>
      <w:rFonts w:ascii="sans-serif" w:eastAsia="sans-serif" w:hAnsi="sans-serif" w:cs="sans-serif"/>
      <w:sz w:val="24"/>
      <w:szCs w:val="24"/>
    </w:rPr>
  </w:style>
  <w:style w:type="character" w:customStyle="1" w:styleId="alink">
    <w:name w:val="a_link"/>
    <w:basedOn w:val="DefaultParagraphFont"/>
    <w:rPr>
      <w:color w:val="0000FF"/>
    </w:rPr>
  </w:style>
  <w:style w:type="table" w:customStyle="1" w:styleId="MsoTableGrid">
    <w:name w:val="MsoTableGrid"/>
    <w:basedOn w:val="TableNormal"/>
    <w:tblPr/>
  </w:style>
  <w:style w:type="table" w:styleId="TableGrid">
    <w:name w:val="Table Grid"/>
    <w:basedOn w:val="TableNormal"/>
    <w:uiPriority w:val="39"/>
    <w:rsid w:val="00C066D6"/>
    <w:rPr>
      <w:rFonts w:asciiTheme="minorHAnsi" w:eastAsiaTheme="minorHAnsi" w:hAnsiTheme="minorHAnsi" w:cstheme="minorBidi"/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-TitresFich">
    <w:name w:val="Y-TitresFich"/>
    <w:basedOn w:val="Normal"/>
    <w:rsid w:val="00C066D6"/>
    <w:pPr>
      <w:widowControl w:val="0"/>
      <w:suppressAutoHyphens/>
      <w:autoSpaceDN w:val="0"/>
      <w:textAlignment w:val="baseline"/>
    </w:pPr>
    <w:rPr>
      <w:rFonts w:ascii="Arial" w:hAnsi="Arial"/>
      <w:b/>
      <w:sz w:val="32"/>
      <w:szCs w:val="20"/>
      <w:lang w:val="fr-CA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yperlink" Target="http://10.54.10.10/UserCheck/PortalMain?IID={8B1E3473-4AD8-5DB2-568A-C7F3C3C5C1F1}&amp;origUrl=" TargetMode="Externa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cp:revision>0</cp:revision>
</cp:coreProperties>
</file>